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DBC" w:rsidRDefault="00BF7DBC" w:rsidP="00BF7DBC">
      <w:pPr>
        <w:jc w:val="center"/>
        <w:rPr>
          <w:rFonts w:ascii="Arial" w:hAnsi="Arial" w:cs="Arial"/>
          <w:b/>
        </w:rPr>
      </w:pPr>
    </w:p>
    <w:p w:rsidR="00BF7DBC" w:rsidRPr="003F58DE" w:rsidRDefault="00BF7DBC" w:rsidP="00BF7DB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DECLARAÇÃO</w:t>
      </w:r>
    </w:p>
    <w:p w:rsidR="00BF7DBC" w:rsidRPr="003F58DE" w:rsidRDefault="00BF7DBC" w:rsidP="00BF7DBC">
      <w:pPr>
        <w:rPr>
          <w:rFonts w:ascii="Arial" w:hAnsi="Arial" w:cs="Arial"/>
        </w:rPr>
      </w:pPr>
    </w:p>
    <w:p w:rsidR="00BF7DBC" w:rsidRPr="003F58DE" w:rsidRDefault="00BF7DBC" w:rsidP="00EF5022">
      <w:pPr>
        <w:tabs>
          <w:tab w:val="left" w:pos="708"/>
          <w:tab w:val="left" w:pos="1416"/>
          <w:tab w:val="left" w:pos="2580"/>
        </w:tabs>
        <w:spacing w:line="360" w:lineRule="auto"/>
        <w:jc w:val="both"/>
        <w:rPr>
          <w:rFonts w:ascii="Arial" w:hAnsi="Arial" w:cs="Arial"/>
        </w:rPr>
      </w:pPr>
      <w:r w:rsidRPr="003F58DE">
        <w:rPr>
          <w:rFonts w:ascii="Arial" w:hAnsi="Arial" w:cs="Arial"/>
        </w:rPr>
        <w:tab/>
      </w:r>
      <w:r w:rsidRPr="003F58DE">
        <w:rPr>
          <w:rFonts w:ascii="Arial" w:hAnsi="Arial" w:cs="Arial"/>
        </w:rPr>
        <w:tab/>
      </w:r>
      <w:r w:rsidR="00EF5022">
        <w:rPr>
          <w:rFonts w:ascii="Arial" w:hAnsi="Arial" w:cs="Arial"/>
        </w:rPr>
        <w:tab/>
      </w:r>
      <w:bookmarkStart w:id="0" w:name="_GoBack"/>
      <w:bookmarkEnd w:id="0"/>
    </w:p>
    <w:p w:rsidR="00BF7DBC" w:rsidRPr="003F58DE" w:rsidRDefault="00BF7DBC" w:rsidP="00BF7DBC">
      <w:pPr>
        <w:spacing w:line="360" w:lineRule="auto"/>
        <w:jc w:val="both"/>
        <w:rPr>
          <w:rFonts w:ascii="Arial" w:hAnsi="Arial" w:cs="Arial"/>
        </w:rPr>
      </w:pPr>
    </w:p>
    <w:p w:rsidR="00BF7DBC" w:rsidRPr="003F58DE" w:rsidRDefault="00BF7DBC" w:rsidP="00BF7DBC">
      <w:pPr>
        <w:spacing w:line="360" w:lineRule="auto"/>
        <w:jc w:val="both"/>
        <w:rPr>
          <w:rFonts w:ascii="Arial" w:hAnsi="Arial" w:cs="Arial"/>
        </w:rPr>
      </w:pPr>
    </w:p>
    <w:p w:rsidR="00BF7DBC" w:rsidRPr="003F58DE" w:rsidRDefault="00BF7DBC" w:rsidP="00BF7DBC">
      <w:pPr>
        <w:spacing w:line="360" w:lineRule="auto"/>
        <w:ind w:firstLine="709"/>
        <w:jc w:val="bot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Declaro</w:t>
      </w:r>
      <w:r w:rsidRPr="003F58DE">
        <w:rPr>
          <w:rFonts w:ascii="Arial" w:hAnsi="Arial" w:cs="Arial"/>
          <w:bCs/>
          <w:color w:val="000000"/>
        </w:rPr>
        <w:t xml:space="preserve"> que _______________________</w:t>
      </w:r>
      <w:r>
        <w:rPr>
          <w:rFonts w:ascii="Arial" w:hAnsi="Arial" w:cs="Arial"/>
          <w:bCs/>
          <w:color w:val="000000"/>
        </w:rPr>
        <w:t>____</w:t>
      </w:r>
      <w:r w:rsidRPr="003F58DE">
        <w:rPr>
          <w:rFonts w:ascii="Arial" w:hAnsi="Arial" w:cs="Arial"/>
          <w:bCs/>
          <w:color w:val="000000"/>
        </w:rPr>
        <w:t xml:space="preserve"> participou como ouvinte da defesa </w:t>
      </w:r>
      <w:r>
        <w:rPr>
          <w:rFonts w:ascii="Arial" w:hAnsi="Arial" w:cs="Arial"/>
          <w:bCs/>
          <w:color w:val="000000"/>
        </w:rPr>
        <w:t xml:space="preserve">da Dissertação de Mestrado intitulada </w:t>
      </w:r>
      <w:r w:rsidRPr="003F58DE">
        <w:rPr>
          <w:rFonts w:ascii="Arial" w:hAnsi="Arial" w:cs="Arial"/>
          <w:bCs/>
          <w:color w:val="000000"/>
        </w:rPr>
        <w:t>“________________________________</w:t>
      </w:r>
      <w:r>
        <w:rPr>
          <w:rFonts w:ascii="Arial" w:hAnsi="Arial" w:cs="Arial"/>
          <w:bCs/>
          <w:color w:val="000000"/>
        </w:rPr>
        <w:t>______________________________” do aluno (a) _________________________ do Mestrado Acadêmico em Administração, realizada</w:t>
      </w:r>
      <w:r w:rsidRPr="003F58DE">
        <w:rPr>
          <w:rFonts w:ascii="Arial" w:hAnsi="Arial" w:cs="Arial"/>
          <w:bCs/>
          <w:color w:val="000000"/>
        </w:rPr>
        <w:t xml:space="preserve"> no dia _____de </w:t>
      </w:r>
      <w:r>
        <w:rPr>
          <w:rFonts w:ascii="Arial" w:hAnsi="Arial" w:cs="Arial"/>
          <w:bCs/>
          <w:color w:val="000000"/>
        </w:rPr>
        <w:t>__________de 201_</w:t>
      </w:r>
      <w:r w:rsidRPr="003F58DE">
        <w:rPr>
          <w:rFonts w:ascii="Arial" w:hAnsi="Arial" w:cs="Arial"/>
          <w:bCs/>
          <w:color w:val="000000"/>
        </w:rPr>
        <w:t xml:space="preserve">. </w:t>
      </w:r>
    </w:p>
    <w:p w:rsidR="00BF7DBC" w:rsidRPr="003F58DE" w:rsidRDefault="00BF7DBC" w:rsidP="00BF7DBC">
      <w:pPr>
        <w:spacing w:line="360" w:lineRule="auto"/>
        <w:ind w:firstLine="709"/>
        <w:jc w:val="both"/>
        <w:rPr>
          <w:rFonts w:ascii="Arial" w:hAnsi="Arial" w:cs="Arial"/>
          <w:bCs/>
          <w:color w:val="000000"/>
        </w:rPr>
      </w:pPr>
    </w:p>
    <w:p w:rsidR="00BF7DBC" w:rsidRPr="003F58DE" w:rsidRDefault="00BF7DBC" w:rsidP="00BF7DBC">
      <w:pPr>
        <w:spacing w:line="360" w:lineRule="auto"/>
        <w:ind w:firstLine="709"/>
        <w:jc w:val="center"/>
        <w:rPr>
          <w:rFonts w:ascii="Arial" w:hAnsi="Arial" w:cs="Arial"/>
          <w:bCs/>
          <w:color w:val="000000"/>
        </w:rPr>
      </w:pPr>
      <w:r w:rsidRPr="003F58DE">
        <w:rPr>
          <w:rFonts w:ascii="Arial" w:hAnsi="Arial" w:cs="Arial"/>
          <w:bCs/>
          <w:color w:val="000000"/>
        </w:rPr>
        <w:t xml:space="preserve">Novo Hamburgo, aos </w:t>
      </w:r>
      <w:r>
        <w:rPr>
          <w:rFonts w:ascii="Arial" w:hAnsi="Arial" w:cs="Arial"/>
          <w:bCs/>
          <w:color w:val="000000"/>
        </w:rPr>
        <w:t>____</w:t>
      </w:r>
      <w:r w:rsidRPr="003F58DE">
        <w:rPr>
          <w:rFonts w:ascii="Arial" w:hAnsi="Arial" w:cs="Arial"/>
          <w:bCs/>
          <w:color w:val="000000"/>
        </w:rPr>
        <w:t xml:space="preserve"> do mês de </w:t>
      </w:r>
      <w:r>
        <w:rPr>
          <w:rFonts w:ascii="Arial" w:hAnsi="Arial" w:cs="Arial"/>
          <w:bCs/>
          <w:color w:val="000000"/>
        </w:rPr>
        <w:t>___do ano de dois mil e _______.</w:t>
      </w:r>
    </w:p>
    <w:p w:rsidR="00BF7DBC" w:rsidRPr="003F58DE" w:rsidRDefault="00BF7DBC" w:rsidP="00BF7DBC">
      <w:pPr>
        <w:spacing w:line="360" w:lineRule="auto"/>
        <w:jc w:val="both"/>
        <w:rPr>
          <w:rFonts w:ascii="Arial" w:hAnsi="Arial" w:cs="Arial"/>
        </w:rPr>
      </w:pPr>
    </w:p>
    <w:p w:rsidR="00BF7DBC" w:rsidRPr="003F58DE" w:rsidRDefault="00BF7DBC" w:rsidP="00BF7DBC">
      <w:pPr>
        <w:spacing w:line="360" w:lineRule="auto"/>
        <w:jc w:val="both"/>
        <w:rPr>
          <w:rFonts w:ascii="Arial" w:hAnsi="Arial" w:cs="Arial"/>
        </w:rPr>
      </w:pPr>
    </w:p>
    <w:p w:rsidR="00BF7DBC" w:rsidRPr="003F58DE" w:rsidRDefault="00BF7DBC" w:rsidP="00BF7DBC">
      <w:pPr>
        <w:spacing w:line="360" w:lineRule="auto"/>
        <w:jc w:val="right"/>
        <w:rPr>
          <w:rFonts w:ascii="Arial" w:hAnsi="Arial" w:cs="Arial"/>
        </w:rPr>
      </w:pPr>
    </w:p>
    <w:p w:rsidR="00BF7DBC" w:rsidRPr="003F58DE" w:rsidRDefault="00BF7DBC" w:rsidP="00BF7DBC">
      <w:pPr>
        <w:spacing w:line="360" w:lineRule="auto"/>
        <w:jc w:val="right"/>
        <w:rPr>
          <w:rFonts w:ascii="Arial" w:hAnsi="Arial" w:cs="Arial"/>
        </w:rPr>
      </w:pPr>
      <w:r w:rsidRPr="003F58DE">
        <w:rPr>
          <w:rFonts w:ascii="Arial" w:hAnsi="Arial" w:cs="Arial"/>
        </w:rPr>
        <w:t>_______________________________________</w:t>
      </w:r>
    </w:p>
    <w:p w:rsidR="00BF7DBC" w:rsidRPr="003F58DE" w:rsidRDefault="00BF7DBC" w:rsidP="00BF7DBC">
      <w:pPr>
        <w:spacing w:line="360" w:lineRule="auto"/>
        <w:jc w:val="right"/>
        <w:rPr>
          <w:rFonts w:ascii="Arial" w:hAnsi="Arial" w:cs="Arial"/>
        </w:rPr>
      </w:pPr>
      <w:r w:rsidRPr="003F58DE">
        <w:rPr>
          <w:rFonts w:ascii="Arial" w:hAnsi="Arial" w:cs="Arial"/>
        </w:rPr>
        <w:t>Assinatura do Presidente da Banca/Orientador</w:t>
      </w:r>
    </w:p>
    <w:p w:rsidR="008A4C69" w:rsidRPr="006A3208" w:rsidRDefault="008A4C69" w:rsidP="006A3208"/>
    <w:sectPr w:rsidR="008A4C69" w:rsidRPr="006A3208" w:rsidSect="00D66FB7">
      <w:headerReference w:type="default" r:id="rId7"/>
      <w:footerReference w:type="default" r:id="rId8"/>
      <w:pgSz w:w="11906" w:h="16838"/>
      <w:pgMar w:top="1417" w:right="1701" w:bottom="1417" w:left="1701" w:header="82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70FE" w:rsidRDefault="003E70FE" w:rsidP="006B6404">
      <w:r>
        <w:separator/>
      </w:r>
    </w:p>
  </w:endnote>
  <w:endnote w:type="continuationSeparator" w:id="0">
    <w:p w:rsidR="003E70FE" w:rsidRDefault="003E70FE" w:rsidP="006B6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404" w:rsidRDefault="006B6404" w:rsidP="00021311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70FE" w:rsidRDefault="003E70FE" w:rsidP="006B6404">
      <w:r>
        <w:separator/>
      </w:r>
    </w:p>
  </w:footnote>
  <w:footnote w:type="continuationSeparator" w:id="0">
    <w:p w:rsidR="003E70FE" w:rsidRDefault="003E70FE" w:rsidP="006B64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9FD" w:rsidRDefault="005210E0" w:rsidP="00C409FD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-371475</wp:posOffset>
          </wp:positionV>
          <wp:extent cx="7547610" cy="1087120"/>
          <wp:effectExtent l="0" t="0" r="0" b="0"/>
          <wp:wrapNone/>
          <wp:docPr id="2" name="Imagem 2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04"/>
    <w:rsid w:val="00021311"/>
    <w:rsid w:val="00150017"/>
    <w:rsid w:val="003E70FE"/>
    <w:rsid w:val="00404193"/>
    <w:rsid w:val="005210E0"/>
    <w:rsid w:val="0065742C"/>
    <w:rsid w:val="006A3208"/>
    <w:rsid w:val="006B6404"/>
    <w:rsid w:val="008A4C69"/>
    <w:rsid w:val="00AD2C54"/>
    <w:rsid w:val="00B92EF3"/>
    <w:rsid w:val="00BF7DBC"/>
    <w:rsid w:val="00C409FD"/>
    <w:rsid w:val="00D66FB7"/>
    <w:rsid w:val="00E9604D"/>
    <w:rsid w:val="00EF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  <w15:docId w15:val="{25EDBD49-82E7-4F4F-8220-DADC3E381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7D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8A4C69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8A4C6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8D26E-1FC8-4025-9A17-FA3519740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74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Leticia Marques Kovalski</cp:lastModifiedBy>
  <cp:revision>7</cp:revision>
  <cp:lastPrinted>2018-09-11T17:29:00Z</cp:lastPrinted>
  <dcterms:created xsi:type="dcterms:W3CDTF">2017-06-07T17:02:00Z</dcterms:created>
  <dcterms:modified xsi:type="dcterms:W3CDTF">2019-07-11T18:37:00Z</dcterms:modified>
</cp:coreProperties>
</file>